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43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597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4 Сургутского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Байгужина Артура Фидаильевича, </w:t>
      </w:r>
      <w:r>
        <w:rPr>
          <w:rStyle w:val="cat-UserDefinedgrp-3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вшегося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 А.Ф.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06.08.2026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в 00:01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Сургутский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г.п. 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5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18810586260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6042099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 ст.12.6 КоАП РФ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Байгужин А.Ф.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(судебная повестка), в судебное заседание не явился, заявлений о рассмотрении дела в отсутствие не предоставил, в деле имеется конверт с отметкой «Истёк срок хранения».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судье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меры для быстрого извещения участвующих в деле лиц о времени и месте судебного рассмотрения.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</w:t>
      </w:r>
      <w:r>
        <w:rPr>
          <w:rFonts w:ascii="Times New Roman" w:eastAsia="Times New Roman" w:hAnsi="Times New Roman" w:cs="Times New Roman"/>
          <w:sz w:val="28"/>
          <w:szCs w:val="28"/>
        </w:rPr>
        <w:t>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 А.Ф. н</w:t>
      </w:r>
      <w:r>
        <w:rPr>
          <w:rFonts w:ascii="Times New Roman" w:eastAsia="Times New Roman" w:hAnsi="Times New Roman" w:cs="Times New Roman"/>
          <w:sz w:val="28"/>
          <w:szCs w:val="28"/>
        </w:rPr>
        <w:t>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Байгужина А.Ф. по имеющимся в деле доказательствам.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Байгужина А.Ф. 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судебного участка № 4 Сургутского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18810586260526042099 от 26.05.2026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назначенным мировым судьей </w:t>
      </w:r>
      <w:r>
        <w:rPr>
          <w:rFonts w:ascii="Times New Roman" w:eastAsia="Times New Roman" w:hAnsi="Times New Roman" w:cs="Times New Roman"/>
          <w:sz w:val="28"/>
          <w:szCs w:val="28"/>
        </w:rPr>
        <w:t>уполномоченны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рассматривать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дела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назначено наказание в виде штрафа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ст.12.6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1500.00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признаются судом относимыми, допустимыми и достоверными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, выслушав лицо,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Байгужина А.Ф.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Байгужина А.Ф.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ст.4.2 и ст. ст.4.3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Байгужина А.Ф.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приходит к выводу о необходимости назначения наказания в виде административного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одекса Российской Федерации об административных правонарушениях, 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Байгужина Артура Фидаиловича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3000.00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три тысячи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Байгужину А.Ф.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раф необходимо оплатить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УИН 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Салавата 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Кравцова</w:t>
      </w:r>
    </w:p>
    <w:p>
      <w:pPr>
        <w:widowControl w:val="0"/>
        <w:tabs>
          <w:tab w:val="left" w:pos="931"/>
        </w:tabs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rPr>
          <w:sz w:val="20"/>
          <w:szCs w:val="20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</w:pPr>
    </w:p>
    <w:sectPr>
      <w:headerReference w:type="default" r:id="rId11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0304166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4rplc-11">
    <w:name w:val="cat-UserDefined grp-34 rplc-11"/>
    <w:basedOn w:val="DefaultParagraphFont"/>
  </w:style>
  <w:style w:type="character" w:customStyle="1" w:styleId="cat-UserDefinedgrp-35rplc-23">
    <w:name w:val="cat-UserDefined grp-35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header" Target="header1.xml" /><Relationship Id="rId12" Type="http://schemas.openxmlformats.org/officeDocument/2006/relationships/glossaryDocument" Target="glossary/document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G:\store$\romanova\Desktop\16.05.2013\20.25%20&#1055;&#1080;&#1075;&#1072;&#1077;&#1074;%20%20&#1096;&#1090;&#1088;&#1072;&#1092;%20&#1054;&#1055;%20&#1043;&#1083;.20%204.3.docx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D1924-42EE-4EFA-A323-585125C36A89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